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06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Коледова </w:t>
      </w:r>
      <w:r>
        <w:rPr>
          <w:rStyle w:val="cat-UserDefinedgrp-30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8rplc-9"/>
          <w:rFonts w:ascii="Times New Roman" w:eastAsia="Times New Roman" w:hAnsi="Times New Roman" w:cs="Times New Roman"/>
        </w:rPr>
        <w:t>...</w:t>
      </w:r>
      <w:r>
        <w:rPr>
          <w:rStyle w:val="cat-PassportDatagrp-19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0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9rplc-12"/>
          <w:rFonts w:ascii="Times New Roman" w:eastAsia="Times New Roman" w:hAnsi="Times New Roman" w:cs="Times New Roman"/>
        </w:rPr>
        <w:t>...</w:t>
      </w:r>
      <w:r>
        <w:rPr>
          <w:rStyle w:val="cat-ExternalSystemDefinedgrp-27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ранее 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18810086240001909065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8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1rplc-2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6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серии 86 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699859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6rplc-25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6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6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Коледова </w:t>
      </w:r>
      <w:r>
        <w:rPr>
          <w:rStyle w:val="cat-UserDefinedgrp-30rplc-29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( 3000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30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3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2rplc-3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л/сч.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4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3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4rplc-36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5rplc-37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6rplc-38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0412365400725006062620162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7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7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63946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30rplc-8">
    <w:name w:val="cat-UserDefined grp-30 rplc-8"/>
    <w:basedOn w:val="DefaultParagraphFont"/>
  </w:style>
  <w:style w:type="character" w:customStyle="1" w:styleId="cat-ExternalSystemDefinedgrp-28rplc-9">
    <w:name w:val="cat-ExternalSystemDefined grp-28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PassportDatagrp-20rplc-11">
    <w:name w:val="cat-PassportData grp-20 rplc-11"/>
    <w:basedOn w:val="DefaultParagraphFont"/>
  </w:style>
  <w:style w:type="character" w:customStyle="1" w:styleId="cat-ExternalSystemDefinedgrp-29rplc-12">
    <w:name w:val="cat-ExternalSystemDefined grp-29 rplc-12"/>
    <w:basedOn w:val="DefaultParagraphFont"/>
  </w:style>
  <w:style w:type="character" w:customStyle="1" w:styleId="cat-ExternalSystemDefinedgrp-27rplc-13">
    <w:name w:val="cat-ExternalSystemDefined grp-27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Sumgrp-18rplc-17">
    <w:name w:val="cat-Sum grp-18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Timegrp-21rplc-20">
    <w:name w:val="cat-Time grp-21 rplc-20"/>
    <w:basedOn w:val="DefaultParagraphFont"/>
  </w:style>
  <w:style w:type="character" w:customStyle="1" w:styleId="cat-FIOgrp-15rplc-21">
    <w:name w:val="cat-FIO grp-15 rplc-21"/>
    <w:basedOn w:val="DefaultParagraphFont"/>
  </w:style>
  <w:style w:type="character" w:customStyle="1" w:styleId="cat-FIOgrp-16rplc-22">
    <w:name w:val="cat-FIO grp-16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9rplc-24">
    <w:name w:val="cat-Date grp-9 rplc-24"/>
    <w:basedOn w:val="DefaultParagraphFont"/>
  </w:style>
  <w:style w:type="character" w:customStyle="1" w:styleId="cat-FIOgrp-16rplc-25">
    <w:name w:val="cat-FIO grp-16 rplc-25"/>
    <w:basedOn w:val="DefaultParagraphFont"/>
  </w:style>
  <w:style w:type="character" w:customStyle="1" w:styleId="cat-FIOgrp-16rplc-26">
    <w:name w:val="cat-FIO grp-16 rplc-26"/>
    <w:basedOn w:val="DefaultParagraphFont"/>
  </w:style>
  <w:style w:type="character" w:customStyle="1" w:styleId="cat-FIOgrp-16rplc-27">
    <w:name w:val="cat-FIO grp-16 rplc-27"/>
    <w:basedOn w:val="DefaultParagraphFont"/>
  </w:style>
  <w:style w:type="character" w:customStyle="1" w:styleId="cat-UserDefinedgrp-30rplc-29">
    <w:name w:val="cat-UserDefined grp-30 rplc-29"/>
    <w:basedOn w:val="DefaultParagraphFont"/>
  </w:style>
  <w:style w:type="character" w:customStyle="1" w:styleId="cat-Addressgrp-4rplc-30">
    <w:name w:val="cat-Address grp-4 rplc-30"/>
    <w:basedOn w:val="DefaultParagraphFont"/>
  </w:style>
  <w:style w:type="character" w:customStyle="1" w:styleId="cat-Addressgrp-5rplc-31">
    <w:name w:val="cat-Address grp-5 rplc-31"/>
    <w:basedOn w:val="DefaultParagraphFont"/>
  </w:style>
  <w:style w:type="character" w:customStyle="1" w:styleId="cat-PhoneNumbergrp-22rplc-32">
    <w:name w:val="cat-PhoneNumber grp-22 rplc-32"/>
    <w:basedOn w:val="DefaultParagraphFont"/>
  </w:style>
  <w:style w:type="character" w:customStyle="1" w:styleId="cat-Addressgrp-6rplc-33">
    <w:name w:val="cat-Address grp-6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PhoneNumbergrp-23rplc-35">
    <w:name w:val="cat-PhoneNumber grp-23 rplc-35"/>
    <w:basedOn w:val="DefaultParagraphFont"/>
  </w:style>
  <w:style w:type="character" w:customStyle="1" w:styleId="cat-PhoneNumbergrp-24rplc-36">
    <w:name w:val="cat-PhoneNumber grp-24 rplc-36"/>
    <w:basedOn w:val="DefaultParagraphFont"/>
  </w:style>
  <w:style w:type="character" w:customStyle="1" w:styleId="cat-PhoneNumbergrp-25rplc-37">
    <w:name w:val="cat-PhoneNumber grp-25 rplc-37"/>
    <w:basedOn w:val="DefaultParagraphFont"/>
  </w:style>
  <w:style w:type="character" w:customStyle="1" w:styleId="cat-PhoneNumbergrp-26rplc-38">
    <w:name w:val="cat-PhoneNumber grp-26 rplc-38"/>
    <w:basedOn w:val="DefaultParagraphFont"/>
  </w:style>
  <w:style w:type="character" w:customStyle="1" w:styleId="cat-FIOgrp-17rplc-39">
    <w:name w:val="cat-FIO grp-17 rplc-39"/>
    <w:basedOn w:val="DefaultParagraphFont"/>
  </w:style>
  <w:style w:type="character" w:customStyle="1" w:styleId="cat-FIOgrp-17rplc-40">
    <w:name w:val="cat-FIO grp-17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C471E-2A80-44FC-B85D-16CA5807C62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